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E6ECA0" w14:textId="77777777" w:rsidR="00591008" w:rsidRDefault="00591008"/>
    <w:sectPr w:rsidR="00591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08"/>
    <w:rsid w:val="00591008"/>
    <w:rsid w:val="006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46BCA1"/>
  <w15:chartTrackingRefBased/>
  <w15:docId w15:val="{6716E807-4AA0-1544-8AB6-F4D9EEC7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0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0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0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10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10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10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10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10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10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10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10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1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1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1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10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10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10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10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10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10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</cp:revision>
  <dcterms:created xsi:type="dcterms:W3CDTF">2026-09-20T11:13:00Z</dcterms:created>
  <dcterms:modified xsi:type="dcterms:W3CDTF">2026-09-20T11:13:00Z</dcterms:modified>
</cp:coreProperties>
</file>